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405-ПП/4926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4926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661,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661,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405-ПП/4926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16:13:43.378;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16:13:43.378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